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79cca5" w14:textId="3679cca5">
      <w:pPr>
        <w15:collapsed w:val="false"/>
      </w:pP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*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9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>
          <w:strike w:val="true"/>
        </w:rPr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7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[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]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>
          <w:strike w:val="true"/>
        </w:rPr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z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l</w:t>
      </w:r>
      <w:r>
        <w:rPr>
          <w:vertAlign w:val="superscript"/>
        </w:rPr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>
          <w:vertAlign w:val="superscript"/>
        </w:rPr>
        <w:t xml:space="preserve">l</w:t>
      </w:r>
      <w:r>
        <w:rPr>
          <w:vertAlign w:val="superscript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>
          <w:strike w:val="true"/>
        </w:rPr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>
          <w:strike w:val="true"/>
        </w:rPr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s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6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,</w:t>
      </w:r>
      <w:r>
        <w:rPr/>
        <w:t xml:space="preserve">c</w:t>
      </w:r>
      <w:r>
        <w:rPr/>
        <w:t xml:space="preserve">l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[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°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°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°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°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7</w:t>
      </w:r>
      <w:r>
        <w:rPr/>
        <w:t xml:space="preserve">3</w:t>
      </w:r>
      <w:r>
        <w:rPr/>
        <w:t xml:space="preserve">,</w:t>
      </w:r>
      <w:r>
        <w:rPr/>
        <w:t xml:space="preserve">°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°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>
          <w:strike w:val="true"/>
        </w:rPr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°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7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>
          <w:strike w:val="true"/>
        </w:rPr>
        <w:t xml:space="preserve">-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