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55c041" w14:textId="3055c041">
      <w:pPr>
        <w15:collapsed w:val="false"/>
      </w:pP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0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4</w:t>
      </w:r>
      <w:r>
        <w:rPr>
          <w:u w:val="single"/>
        </w:rPr>
        <w:t xml:space="preserve">8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3</w:t>
      </w:r>
      <w:r>
        <w:rPr/>
        <w:t xml:space="preserve"/>
      </w:r>
    </w:p>
    <w:p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?</w:t>
      </w:r>
      <w:r>
        <w:rPr/>
        <w:t xml:space="preserve"/>
      </w:r>
    </w:p>
    <w:p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!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-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-</w:t>
      </w:r>
      <w:r>
        <w:rPr/>
        <w:t xml:space="preserve"/>
      </w:r>
      <w:br/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ο</w:t>
      </w:r>
      <w:r>
        <w:rPr/>
        <w:t xml:space="preserve">ί</w:t>
      </w:r>
      <w:r>
        <w:rPr/>
        <w:t xml:space="preserve"> </w:t>
      </w:r>
      <w:r>
        <w:rPr/>
        <w:t xml:space="preserve">δ</w:t>
      </w:r>
      <w:r>
        <w:rPr/>
        <w:t xml:space="preserve">'</w:t>
      </w:r>
      <w:r>
        <w:rPr/>
        <w:t xml:space="preserve"> </w:t>
      </w:r>
      <w:r>
        <w:rPr/>
        <w:t xml:space="preserve">ά</w:t>
      </w:r>
      <w:r>
        <w:rPr/>
        <w:t xml:space="preserve">g</w:t>
      </w:r>
      <w:r>
        <w:rPr/>
        <w:t xml:space="preserve">α</w:t>
      </w:r>
      <w:r>
        <w:rPr/>
        <w:t xml:space="preserve"> </w:t>
      </w:r>
      <w:r>
        <w:rPr/>
        <w:t xml:space="preserve">π</w:t>
      </w:r>
      <w:r>
        <w:rPr/>
        <w:t xml:space="preserve">α</w:t>
      </w:r>
      <w:r>
        <w:rPr/>
        <w:t xml:space="preserve">υ</w:t>
      </w:r>
      <w:r>
        <w:rPr/>
        <w:t xml:space="preserve">τ</w:t>
      </w:r>
      <w:r>
        <w:rPr/>
        <w:t xml:space="preserve">ε</w:t>
      </w:r>
      <w:r>
        <w:rPr/>
        <w:t xml:space="preserve">ϛ</w:t>
      </w:r>
      <w:r>
        <w:rPr/>
        <w:t xml:space="preserve"> </w:t>
      </w:r>
      <w:r>
        <w:rPr/>
        <w:t xml:space="preserve">α</w:t>
      </w:r>
      <w:r>
        <w:rPr/>
        <w:t xml:space="preserve">n</w:t>
      </w:r>
      <w:r>
        <w:rPr/>
        <w:t xml:space="preserve">γ</w:t>
      </w:r>
      <w:r>
        <w:rPr/>
        <w:t xml:space="preserve">υ</w:t>
      </w:r>
      <w:r>
        <w:rPr/>
        <w:t xml:space="preserve"> </w:t>
      </w:r>
      <w:r>
        <w:rPr/>
        <w:t xml:space="preserve">ε</w:t>
      </w:r>
      <w:r>
        <w:rPr/>
        <w:t xml:space="preserve">γ</w:t>
      </w:r>
      <w:r>
        <w:rPr/>
        <w:t xml:space="preserve">ε</w:t>
      </w:r>
      <w:r>
        <w:rPr/>
        <w:t xml:space="preserve">ν</w:t>
      </w:r>
      <w:r>
        <w:rPr/>
        <w:t xml:space="preserve">ο</w:t>
      </w:r>
      <w:r>
        <w:rPr/>
        <w:t xml:space="preserve">ν</w:t>
      </w:r>
      <w:r>
        <w:rPr/>
        <w:t xml:space="preserve">τ</w:t>
      </w:r>
      <w:r>
        <w:rPr/>
        <w:t xml:space="preserve">ο</w:t>
      </w:r>
      <w:r>
        <w:rPr/>
        <w:t xml:space="preserve"> </w:t>
      </w:r>
      <w:r>
        <w:rPr/>
        <w:t xml:space="preserve">σ</w:t>
      </w:r>
      <w:r>
        <w:rPr/>
        <w:t xml:space="preserve">ι</w:t>
      </w:r>
      <w:r>
        <w:rPr/>
        <w:t xml:space="preserve">ω</w:t>
      </w:r>
      <w:r>
        <w:rPr/>
        <w:t xml:space="preserve">π</w:t>
      </w:r>
      <w:r>
        <w:rPr/>
        <w:t xml:space="preserve">η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>
          <w:strike w:val="true"/>
        </w:rPr>
        <w:t xml:space="preserve">?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[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[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[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[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[</w:t>
      </w:r>
      <w:r>
        <w:rPr/>
        <w:t xml:space="preserve">o</w:t>
      </w:r>
      <w:r>
        <w:rPr/>
        <w:t xml:space="preserve">m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[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[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r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h</w:t>
      </w:r>
      <w:r>
        <w:rPr/>
        <w:t xml:space="preserve">]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[</w:t>
      </w:r>
      <w:r>
        <w:rPr/>
        <w:t xml:space="preserve">w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d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[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f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[</w:t>
      </w:r>
      <w:r>
        <w:rPr/>
        <w:t xml:space="preserve">b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[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[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[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[</w:t>
      </w:r>
      <w:r>
        <w:rPr/>
        <w:t xml:space="preserve">d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[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[</w:t>
      </w:r>
      <w:r>
        <w:rPr/>
        <w:t xml:space="preserve">o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[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[</w:t>
      </w:r>
      <w:r>
        <w:rPr/>
        <w:t xml:space="preserve">l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[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ο</w:t>
      </w:r>
      <w:r>
        <w:rPr/>
        <w:t xml:space="preserve">ι</w:t>
      </w:r>
      <w:r>
        <w:rPr/>
        <w:t xml:space="preserve"> </w:t>
      </w:r>
      <w:r>
        <w:rPr/>
        <w:t xml:space="preserve">π</w:t>
      </w:r>
      <w:r>
        <w:rPr/>
        <w:t xml:space="preserve">λ</w:t>
      </w:r>
      <w:r>
        <w:rPr/>
        <w:t xml:space="preserve">λ</w:t>
      </w:r>
      <w:r>
        <w:rPr/>
        <w:t xml:space="preserve">ο</w:t>
      </w:r>
      <w:r>
        <w:rPr/>
        <w:t xml:space="preserve">ι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h</w:t>
      </w:r>
      <w:r>
        <w:rPr/>
        <w:t xml:space="preserve">]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[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[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ο</w:t>
      </w:r>
      <w:r>
        <w:rPr/>
        <w:t xml:space="preserve">ι</w:t>
      </w:r>
      <w:r>
        <w:rPr/>
        <w:t xml:space="preserve"> </w:t>
      </w:r>
      <w:r>
        <w:rPr/>
        <w:t xml:space="preserve">π</w:t>
      </w:r>
      <w:r>
        <w:rPr/>
        <w:t xml:space="preserve">ο</w:t>
      </w:r>
      <w:r>
        <w:rPr/>
        <w:t xml:space="preserve">λ</w:t>
      </w:r>
      <w:r>
        <w:rPr/>
        <w:t xml:space="preserve">λ</w:t>
      </w:r>
      <w:r>
        <w:rPr/>
        <w:t xml:space="preserve">ο</w:t>
      </w:r>
      <w:r>
        <w:rPr/>
        <w:t xml:space="preserve">ι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[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/>
    <w:p>
      <w:r>
        <w:rPr/>
        <w:t xml:space="preserve">5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[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y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>
          <w:u w:val="single"/>
        </w:rPr>
        <w:t xml:space="preserve">!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ë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>
          <w:strike w:val="true"/>
        </w:rPr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[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[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°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[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Ν</w:t>
      </w:r>
      <w:r>
        <w:rPr/>
        <w:t xml:space="preserve">ο</w:t>
      </w:r>
      <w:r>
        <w:rPr/>
        <w:t xml:space="preserve">l</w:t>
      </w:r>
      <w:r>
        <w:rPr/>
        <w:t xml:space="preserve">z</w:t>
      </w:r>
      <w:r>
        <w:rPr/>
        <w:t xml:space="preserve"> </w:t>
      </w:r>
      <w:r>
        <w:rPr/>
        <w:t xml:space="preserve">x</w:t>
      </w:r>
      <w:r>
        <w:rPr/>
        <w:t xml:space="preserve">ο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i</w:t>
      </w:r>
      <w:r>
        <w:rPr/>
        <w:t xml:space="preserve">i</w:t>
      </w:r>
      <w:r>
        <w:rPr/>
        <w:t xml:space="preserve">q</w:t>
      </w:r>
      <w:r>
        <w:rPr/>
        <w:t xml:space="preserve"> </w:t>
      </w:r>
      <w:r>
        <w:rPr/>
        <w:t xml:space="preserve">ο</w:t>
      </w:r>
      <w:r>
        <w:rPr/>
        <w:t xml:space="preserve">c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h</w:t>
      </w:r>
      <w:r>
        <w:rPr/>
        <w:t xml:space="preserve">[</w:t>
      </w:r>
      <w:r>
        <w:rPr/>
        <w:t xml:space="preserve">?</w:t>
      </w:r>
      <w:r>
        <w:rPr/>
        <w:t xml:space="preserve">]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ο</w:t>
      </w:r>
      <w:r>
        <w:rPr/>
        <w:t xml:space="preserve">c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υ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ο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x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/>
      </w:r>
      <w:br/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h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x</w:t>
      </w:r>
      <w:r>
        <w:rPr/>
        <w:t xml:space="preserve">ο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>
          <w:strike w:val="true"/>
        </w:rPr>
        <w:t xml:space="preserve">ο</w:t>
      </w:r>
      <w:r>
        <w:rPr/>
        <w:t xml:space="preserve">x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ο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z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ο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[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ο</w:t>
      </w:r>
      <w:r>
        <w:rPr/>
        <w:t xml:space="preserve">z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Α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j</w:t>
      </w:r>
      <w:r>
        <w:rPr/>
        <w:t xml:space="preserve"> </w:t>
      </w:r>
      <w:r>
        <w:rPr/>
        <w:t xml:space="preserve">l</w:t>
      </w:r>
      <w:r>
        <w:rPr/>
        <w:t xml:space="preserve">ο</w:t>
      </w:r>
      <w:r>
        <w:rPr/>
        <w:t xml:space="preserve">d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ο</w:t>
      </w:r>
      <w:r>
        <w:rPr/>
        <w:t xml:space="preserve">l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z</w:t>
      </w:r>
      <w:r>
        <w:rPr/>
        <w:t xml:space="preserve"> </w:t>
      </w:r>
      <w:r>
        <w:rPr/>
        <w:t xml:space="preserve">ν</w:t>
      </w:r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ν</w:t>
      </w:r>
      <w:r>
        <w:rPr/>
        <w:t xml:space="preserve"> </w:t>
      </w:r>
      <w:r>
        <w:rPr/>
        <w:t xml:space="preserve">x</w:t>
      </w:r>
      <w:r>
        <w:rPr/>
        <w:t xml:space="preserve">ο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ο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[</w:t>
      </w:r>
      <w:r>
        <w:rPr/>
        <w:t xml:space="preserve">?</w:t>
      </w:r>
      <w:r>
        <w:rPr/>
        <w:t xml:space="preserve">]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ο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ο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ο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x</w:t>
      </w:r>
      <w:r>
        <w:rPr/>
        <w:t xml:space="preserve">ο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 </w:t>
      </w:r>
      <w:r>
        <w:rPr/>
        <w:t xml:space="preserve">Ν</w:t>
      </w:r>
      <w:r>
        <w:rPr/>
        <w:t xml:space="preserve">ο</w:t>
      </w:r>
      <w:r>
        <w:rPr/>
        <w:t xml:space="preserve">l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ο</w:t>
      </w:r>
      <w:r>
        <w:rPr/>
        <w:t xml:space="preserve">z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x</w:t>
      </w:r>
      <w:r>
        <w:rPr/>
        <w:t xml:space="preserve">ο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ο</w:t>
      </w:r>
      <w:r>
        <w:rPr/>
        <w:t xml:space="preserve">z</w:t>
      </w:r>
      <w:r>
        <w:rPr/>
        <w:t xml:space="preserve"> </w:t>
      </w:r>
      <w:r>
        <w:rPr/>
        <w:t xml:space="preserve">e</w:t>
      </w:r>
      <w:r>
        <w:rPr/>
        <w:t xml:space="preserve">ν</w:t>
      </w:r>
      <w:r>
        <w:rPr/>
        <w:t xml:space="preserve"> </w:t>
      </w:r>
      <w:r>
        <w:rPr/>
        <w:t xml:space="preserve">c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o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a</w:t>
      </w:r>
      <w:r>
        <w:rPr/>
        <w:t xml:space="preserve">w</w:t>
      </w:r>
      <w:r>
        <w:rPr/>
        <w:t xml:space="preserve">j</w:t>
      </w:r>
      <w:r>
        <w:rPr/>
        <w:t xml:space="preserve">x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 </w:t>
      </w:r>
      <w:r>
        <w:rPr/>
        <w:t xml:space="preserve">r</w:t>
      </w:r>
      <w:r>
        <w:rPr/>
        <w:t xml:space="preserve">ο</w:t>
      </w:r>
      <w:r>
        <w:rPr/>
        <w:t xml:space="preserve">z</w:t>
      </w:r>
      <w:r>
        <w:rPr/>
        <w:t xml:space="preserve"/>
      </w:r>
      <w:br/>
      <w:r>
        <w:rPr/>
        <w:t xml:space="preserve">u</w:t>
      </w:r>
      <w:r>
        <w:rPr/>
        <w:t xml:space="preserve">z</w:t>
      </w:r>
      <w:r>
        <w:rPr/>
        <w:t xml:space="preserve">d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[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[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?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]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"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]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s</w:t>
      </w:r>
      <w:r>
        <w:rPr>
          <w:strike w:val="true"/>
        </w:rPr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]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]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]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]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</w:p>
    <w:p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?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>
          <w:u w:val="single"/>
        </w:rPr>
        <w:t xml:space="preserve">9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Æ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d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>
          <w:strike w:val="true"/>
        </w:rPr>
        <w:t xml:space="preserve">f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Λ</w:t>
      </w:r>
      <w:r>
        <w:rPr/>
        <w:t xml:space="preserve">Ι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