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02acb0" w14:textId="3002acb0">
      <w:pPr>
        <w15:collapsed w:val="false"/>
      </w:pP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>
          <w:vertAlign w:val="superscript"/>
        </w:rPr>
        <w:t xml:space="preserve">#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0</w:t>
      </w:r>
      <w:r>
        <w:rPr/>
        <w:t xml:space="preserve">6</w:t>
      </w:r>
      <w:r>
        <w:rPr/>
        <w:t xml:space="preserve">-</w:t>
      </w:r>
      <w:r>
        <w:rPr/>
        <w:t xml:space="preserve">4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: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7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'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7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8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6</w:t>
      </w:r>
      <w:r>
        <w:rPr/>
        <w:t xml:space="preserve">,</w:t>
      </w:r>
      <w:r>
        <w:rPr/>
        <w:t xml:space="preserve"/>
      </w:r>
      <w:br/>
      <w:r>
        <w:rPr/>
        <w:t xml:space="preserve">7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-</w:t>
      </w:r>
      <w:r>
        <w:rPr/>
        <w:t xml:space="preserve">0</w:t>
      </w:r>
      <w:r>
        <w:rPr/>
        <w:t xml:space="preserve">9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8</w:t>
      </w:r>
      <w:r>
        <w:rPr/>
        <w:t xml:space="preserve">9</w:t>
      </w:r>
      <w:r>
        <w:rPr/>
        <w:t xml:space="preserve">-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8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8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-</w:t>
      </w:r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-</w:t>
      </w:r>
      <w:r>
        <w:rPr/>
        <w:t xml:space="preserve">6</w:t>
      </w:r>
      <w:r>
        <w:rPr/>
        <w:t xml:space="preserve">2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-</w:t>
      </w:r>
      <w:r>
        <w:rPr/>
        <w:t xml:space="preserve">4</w:t>
      </w:r>
      <w:r>
        <w:rPr/>
        <w:t xml:space="preserve">2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0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1</w:t>
      </w:r>
      <w:r>
        <w:rPr/>
        <w:t xml:space="preserve">3</w:t>
      </w:r>
      <w:r>
        <w:rPr/>
        <w:t xml:space="preserve">-</w:t>
      </w:r>
      <w:r>
        <w:rPr/>
        <w:t xml:space="preserve">2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z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$</w:t>
      </w:r>
      <w:r>
        <w:rPr/>
        <w:t xml:space="preserve">3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0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Κ</w:t>
      </w:r>
      <w:r>
        <w:rPr/>
        <w:t xml:space="preserve">Α</w:t>
      </w:r>
      <w:r>
        <w:rPr/>
        <w:t xml:space="preserve">Θ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-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-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5</w:t>
      </w:r>
      <w:r>
        <w:rPr/>
        <w:t xml:space="preserve">,</w:t>
      </w:r>
      <w:r>
        <w:rPr/>
        <w:t xml:space="preserve">3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5</w:t>
      </w:r>
      <w:r>
        <w:rPr/>
        <w:t xml:space="preserve">-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2</w:t>
      </w:r>
      <w:r>
        <w:rPr/>
        <w:t xml:space="preserve">9</w:t>
      </w:r>
      <w:r>
        <w:rPr/>
        <w:t xml:space="preserve">0</w:t>
      </w:r>
      <w:r>
        <w:rPr/>
        <w:t xml:space="preserve">,</w:t>
      </w:r>
      <w:r>
        <w:rPr/>
        <w:t xml:space="preserve">5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-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5</w:t>
      </w:r>
      <w:r>
        <w:rPr/>
        <w:t xml:space="preserve">7</w:t>
      </w:r>
      <w:r>
        <w:rPr/>
        <w:t xml:space="preserve">8</w:t>
      </w:r>
      <w:r>
        <w:rPr/>
        <w:t xml:space="preserve">,</w:t>
      </w:r>
      <w:r>
        <w:rPr/>
        <w:t xml:space="preserve">4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5</w:t>
      </w:r>
      <w:r>
        <w:rPr/>
        <w:t xml:space="preserve">-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7</w:t>
      </w:r>
      <w:r>
        <w:rPr/>
        <w:t xml:space="preserve">3</w:t>
      </w:r>
      <w:r>
        <w:rPr/>
        <w:t xml:space="preserve">5</w:t>
      </w:r>
      <w:r>
        <w:rPr/>
        <w:t xml:space="preserve">,</w:t>
      </w:r>
      <w:r>
        <w:rPr/>
        <w:t xml:space="preserve">4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5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8</w:t>
      </w:r>
      <w:r>
        <w:rPr/>
        <w:t xml:space="preserve">6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)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X</w:t>
      </w:r>
      <w:r>
        <w:rPr/>
        <w:t xml:space="preserve">I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6</w:t>
      </w:r>
      <w:r>
        <w:rPr/>
        <w:t xml:space="preserve">7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L</w:t>
      </w:r>
      <w:r>
        <w:rPr/>
        <w:t xml:space="preserve">.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/>
        <w:t xml:space="preserve">4</w:t>
      </w:r>
      <w:r>
        <w:rPr/>
        <w:t xml:space="preserve">%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%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%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8</w:t>
      </w:r>
      <w:r>
        <w:rPr/>
        <w:t xml:space="preserve">1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9</w:t>
      </w:r>
      <w:r>
        <w:rPr/>
        <w:t xml:space="preserve">7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9</w:t>
      </w:r>
      <w:r>
        <w:rPr/>
        <w:t xml:space="preserve">8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,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>
          <w:strike w:val="true"/>
        </w:rPr>
        <w:t xml:space="preserve">F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 </w:t>
      </w:r>
      <w:r>
        <w:rPr>
          <w:strike w:val="true"/>
        </w:rPr>
        <w:t xml:space="preserve">"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Y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/>
        <w:t xml:space="preserve"/>
      </w:r>
      <w:br/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k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"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/>
        <w:t xml:space="preserve"/>
      </w:r>
      <w:br/>
      <w:r>
        <w:rPr>
          <w:strike w:val="true"/>
        </w:rPr>
        <w:t xml:space="preserve">u</w:t>
      </w:r>
      <w:r>
        <w:rPr>
          <w:strike w:val="true"/>
        </w:rPr>
        <w:t xml:space="preserve">p</w:t>
      </w:r>
      <w:r>
        <w:rPr>
          <w:strike w:val="true"/>
        </w:rPr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k</w:t>
      </w:r>
      <w:r>
        <w:rPr>
          <w:strike w:val="true"/>
        </w:rPr>
        <w:t xml:space="preserve">e</w:t>
      </w:r>
      <w:r>
        <w:rPr>
          <w:strike w:val="true"/>
        </w:rPr>
        <w:t xml:space="preserve">-</w:t>
      </w:r>
      <w:r>
        <w:rPr>
          <w:strike w:val="true"/>
        </w:rPr>
        <w:t xml:space="preserve">u</w:t>
      </w:r>
      <w:r>
        <w:rPr>
          <w:strike w:val="true"/>
        </w:rPr>
        <w:t xml:space="preserve">p</w:t>
      </w:r>
      <w:r>
        <w:rPr/>
        <w:t xml:space="preserve"/>
      </w:r>
      <w:br/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c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u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/>
        <w:t xml:space="preserve"/>
      </w:r>
      <w:br/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p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d</w:t>
      </w:r>
      <w:r>
        <w:rPr>
          <w:strike w:val="true"/>
        </w:rPr>
        <w:t xml:space="preserve">,</w:t>
      </w:r>
      <w:r>
        <w:rPr/>
        <w:t xml:space="preserve"/>
      </w:r>
      <w:br/>
      <w:r>
        <w:rPr>
          <w:strike w:val="true"/>
        </w:rPr>
        <w:t xml:space="preserve">p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b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y</w:t>
      </w:r>
      <w:r>
        <w:rPr/>
        <w:t xml:space="preserve"/>
      </w:r>
      <w:br/>
      <w:r>
        <w:rPr>
          <w:strike w:val="true"/>
        </w:rPr>
        <w:t xml:space="preserve">b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>
          <w:strike w:val="true"/>
        </w:rPr>
        <w:t xml:space="preserve">I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l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j</w:t>
      </w:r>
      <w:r>
        <w:rPr>
          <w:strike w:val="true"/>
        </w:rPr>
        <w:t xml:space="preserve">o</w:t>
      </w:r>
      <w:r>
        <w:rPr>
          <w:strike w:val="true"/>
        </w:rPr>
        <w:t xml:space="preserve">y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9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6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y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[</w:t>
      </w:r>
      <w:r>
        <w:rPr/>
        <w:t xml:space="preserve">4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7</w:t>
      </w:r>
      <w:r>
        <w:rPr/>
        <w:t xml:space="preserve">.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k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X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X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o</w:t>
      </w:r>
      <w:r>
        <w:rPr>
          <w:u w:val="single"/>
        </w:rPr>
        <w:t xml:space="preserve">h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X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X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-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7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8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,</w:t>
      </w:r>
      <w:r>
        <w:rPr/>
        <w:t xml:space="preserve">9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'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l</w:t>
      </w:r>
      <w:r>
        <w:rPr>
          <w:strike w:val="true"/>
        </w:rPr>
        <w:t xml:space="preserve">u</w:t>
      </w:r>
      <w:r>
        <w:rPr>
          <w:strike w:val="true"/>
        </w:rPr>
        <w:t xml:space="preserve">b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-</w:t>
      </w:r>
      <w:r>
        <w:rPr>
          <w:strike w:val="true"/>
        </w:rPr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t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 </w:t>
      </w:r>
      <w:r>
        <w:rPr>
          <w:strike w:val="true"/>
          <w:u w:val="single"/>
        </w:rPr>
        <w:t xml:space="preserve">H</w:t>
      </w:r>
      <w:r>
        <w:rPr>
          <w:strike w:val="true"/>
          <w:u w:val="single"/>
        </w:rPr>
        <w:t xml:space="preserve">a</w:t>
      </w:r>
      <w:r>
        <w:rPr>
          <w:strike w:val="true"/>
          <w:u w:val="single"/>
        </w:rPr>
        <w:t xml:space="preserve">r</w:t>
      </w:r>
      <w:r>
        <w:rPr>
          <w:strike w:val="true"/>
          <w:u w:val="single"/>
        </w:rPr>
        <w:t xml:space="preserve">d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k</w:t>
      </w:r>
      <w:r>
        <w:rPr/>
        <w:t xml:space="preserve"/>
      </w:r>
      <w:br/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/>
      </w:r>
      <w:br/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p</w:t>
      </w:r>
      <w:r>
        <w:rPr>
          <w:strike w:val="true"/>
        </w:rPr>
        <w:t xml:space="preserve">t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6</w:t>
      </w:r>
      <w:r>
        <w:rPr>
          <w:strike w:val="true"/>
          <w:vertAlign w:val="superscript"/>
        </w:rPr>
        <w:t xml:space="preserve">t</w:t>
      </w:r>
      <w:r>
        <w:rPr>
          <w:strike w:val="true"/>
          <w:vertAlign w:val="superscript"/>
        </w:rPr>
        <w:t xml:space="preserve">h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1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6</w:t>
      </w:r>
      <w:r>
        <w:rPr/>
        <w:t xml:space="preserve">6</w:t>
      </w:r>
      <w:r>
        <w:rPr/>
        <w:t xml:space="preserve">.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.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>7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6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3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$</w:t>
      </w:r>
      <w:r>
        <w:rPr/>
        <w:t xml:space="preserve">6</w:t>
      </w:r>
      <w:r>
        <w:rPr/>
        <w:t xml:space="preserve">.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.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6</w:t>
      </w:r>
      <w:r>
        <w:rPr/>
        <w:t xml:space="preserve">7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6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>
          <w:strike w:val="true"/>
        </w:rPr>
        <w:t xml:space="preserve">F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m</w:t>
      </w:r>
      <w:r>
        <w:rPr/>
        <w:t xml:space="preserve"/>
      </w:r>
      <w:br/>
      <w:r>
        <w:rPr>
          <w:strike w:val="true"/>
        </w:rPr>
        <w:t xml:space="preserve">3</w:t>
      </w:r>
      <w:r>
        <w:rPr>
          <w:strike w:val="true"/>
        </w:rPr>
        <w:t xml:space="preserve">:</w:t>
      </w:r>
      <w:r>
        <w:rPr>
          <w:strike w:val="true"/>
        </w:rPr>
        <w:t xml:space="preserve">0</w:t>
      </w:r>
      <w:r>
        <w:rPr>
          <w:strike w:val="true"/>
        </w:rPr>
        <w:t xml:space="preserve">0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.</w:t>
      </w:r>
      <w:r>
        <w:rPr>
          <w:strike w:val="true"/>
        </w:rPr>
        <w:t xml:space="preserve">M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%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7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s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/>
      </w:r>
      <w:br/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g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1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4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=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2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3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4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5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>
          <w:strike w:val="true"/>
        </w:rPr>
        <w:t xml:space="preserve">2</w:t>
      </w:r>
      <w:r>
        <w:rPr>
          <w:strike w:val="true"/>
        </w:rPr>
        <w:t xml:space="preserve">6</w:t>
      </w:r>
      <w:r>
        <w:rPr>
          <w:strike w:val="true"/>
        </w:rPr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-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8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d</w:t>
      </w:r>
      <w:r>
        <w:rPr>
          <w:strike w:val="true"/>
        </w:rPr>
        <w:t xml:space="preserve">o</w:t>
      </w:r>
      <w:r>
        <w:rPr>
          <w:strike w:val="true"/>
        </w:rPr>
        <w:t xml:space="preserve">c</w:t>
      </w:r>
      <w:r>
        <w:rPr>
          <w:strike w:val="true"/>
        </w:rPr>
        <w:t xml:space="preserve">k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.</w:t>
      </w:r>
      <w:r>
        <w:rPr>
          <w:strike w:val="true"/>
        </w:rPr>
        <w:t xml:space="preserve">A</w:t>
      </w:r>
      <w:r>
        <w:rPr>
          <w:strike w:val="true"/>
        </w:rPr>
        <w:t xml:space="preserve">.</w:t>
      </w:r>
      <w:r>
        <w:rPr/>
        <w:t xml:space="preserve"/>
      </w:r>
      <w:br/>
      <w:r>
        <w:rPr>
          <w:strike w:val="true"/>
        </w:rPr>
        <w:t xml:space="preserve">&amp;</w:t>
      </w:r>
      <w:r>
        <w:rPr>
          <w:strike w:val="true"/>
        </w:rPr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s</w:t>
      </w:r>
      <w:r>
        <w:rPr>
          <w:strike w:val="true"/>
        </w:rPr>
        <w:t xml:space="preserve">b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.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y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y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9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°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'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4</w:t>
      </w:r>
      <w:r>
        <w:rPr>
          <w:strike w:val="true"/>
        </w:rPr>
        <w:t xml:space="preserve">:</w:t>
      </w:r>
      <w:r>
        <w:rPr>
          <w:strike w:val="true"/>
        </w:rPr>
        <w:t xml:space="preserve">0</w:t>
      </w:r>
      <w:r>
        <w:rPr>
          <w:strike w:val="true"/>
        </w:rPr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4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=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.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$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>
          <w:strike w:val="true"/>
        </w:rPr>
        <w:t xml:space="preserve">F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?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=</w:t>
      </w:r>
      <w:r>
        <w:rPr/>
        <w:t xml:space="preserve"> </w:t>
      </w:r>
      <w:r>
        <w:rPr/>
        <w:t xml:space="preserve">.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vertAlign w:val="superscript"/>
        </w:rPr>
        <w:t xml:space="preserve">$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.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.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2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6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$</w:t>
      </w:r>
      <w:r>
        <w:rPr/>
        <w:t xml:space="preserve">3</w:t>
      </w:r>
      <w:r>
        <w:rPr/>
        <w:t xml:space="preserve">.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>
          <w:strike w:val="true"/>
        </w:rPr>
        <w:t xml:space="preserve">J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>
          <w:strike w:val="true"/>
        </w:rPr>
        <w:t xml:space="preserve">L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.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.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=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=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.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6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7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>
          <w:strike w:val="true"/>
          <w:u w:val="single"/>
        </w:rPr>
        <w:t xml:space="preserve">V</w:t>
      </w:r>
      <w:r>
        <w:rPr>
          <w:strike w:val="true"/>
          <w:u w:val="single"/>
        </w:rPr>
        <w:t xml:space="preserve">e</w:t>
      </w:r>
      <w:r>
        <w:rPr>
          <w:strike w:val="true"/>
          <w:u w:val="single"/>
        </w:rPr>
        <w:t xml:space="preserve">r</w:t>
      </w:r>
      <w:r>
        <w:rPr>
          <w:strike w:val="true"/>
          <w:u w:val="single"/>
        </w:rPr>
        <w:t xml:space="preserve">g</w:t>
      </w:r>
      <w:r>
        <w:rPr>
          <w:strike w:val="true"/>
          <w:u w:val="single"/>
        </w:rPr>
        <w:t xml:space="preserve">e</w:t>
      </w:r>
      <w:r>
        <w:rPr>
          <w:strike w:val="true"/>
          <w:u w:val="single"/>
        </w:rPr>
        <w:t xml:space="preserve">n</w:t>
      </w:r>
      <w:r>
        <w:rPr>
          <w:strike w:val="true"/>
          <w:u w:val="single"/>
        </w:rPr>
        <w:t xml:space="preserve">n</w:t>
      </w:r>
      <w:r>
        <w:rPr>
          <w:strike w:val="true"/>
          <w:u w:val="single"/>
        </w:rPr>
        <w:t xml:space="preserve">e</w:t>
      </w:r>
      <w:r>
        <w:rPr>
          <w:strike w:val="true"/>
          <w:u w:val="single"/>
        </w:rPr>
        <w:t xml:space="preserve">s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/>
        <w:t xml:space="preserve"/>
      </w:r>
      <w:br/>
      <w:r>
        <w:rPr>
          <w:strike w:val="true"/>
        </w:rPr>
        <w:t xml:space="preserve">2</w:t>
      </w:r>
      <w:r>
        <w:rPr>
          <w:strike w:val="true"/>
        </w:rPr>
        <w:t xml:space="preserve"> </w:t>
      </w:r>
      <w:r>
        <w:rPr>
          <w:strike w:val="true"/>
        </w:rPr>
        <w:t xml:space="preserve">-</w:t>
      </w:r>
      <w:r>
        <w:rPr>
          <w:strike w:val="true"/>
        </w:rPr>
        <w:t xml:space="preserve"> </w:t>
      </w:r>
      <w:r>
        <w:rPr>
          <w:strike w:val="true"/>
        </w:rPr>
        <w:t xml:space="preserve">4</w:t>
      </w:r>
      <w:r>
        <w:rPr>
          <w:strike w:val="true"/>
        </w:rPr>
        <w:t xml:space="preserve">:</w:t>
      </w:r>
      <w:r>
        <w:rPr>
          <w:strike w:val="true"/>
        </w:rPr>
        <w:t xml:space="preserve">3</w:t>
      </w:r>
      <w:r>
        <w:rPr>
          <w:strike w:val="true"/>
        </w:rPr>
        <w:t xml:space="preserve">0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.</w:t>
      </w:r>
      <w:r>
        <w:rPr/>
        <w:t xml:space="preserve"/>
      </w:r>
      <w:br/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>
          <w:strike w:val="true"/>
        </w:rPr>
        <w:t xml:space="preserve">y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'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&amp;</w:t>
      </w:r>
      <w:r>
        <w:rPr>
          <w:strike w:val="true"/>
        </w:rPr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u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8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9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y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6</w:t>
      </w:r>
      <w:r>
        <w:rPr/>
        <w:t xml:space="preserve"/>
      </w:r>
      <w:br/>
      <w:r>
        <w:rPr/>
        <w:t xml:space="preserve">6</w:t>
      </w:r>
      <w:r>
        <w:rPr/>
        <w:t xml:space="preserve">.</w:t>
      </w:r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>
          <w:vertAlign w:val="superscript"/>
        </w:rPr>
        <w:t xml:space="preserve">$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1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/>
        <w:t xml:space="preserve">%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6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°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$</w:t>
      </w:r>
      <w:r>
        <w:rPr/>
        <w:t xml:space="preserve">6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V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8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C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9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9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8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2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z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4</w:t>
      </w:r>
      <w:r>
        <w:rPr/>
        <w:t xml:space="preserve">,</w:t>
      </w:r>
      <w:r>
        <w:rPr/>
        <w:t xml:space="preserve">7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6</w:t>
      </w:r>
      <w:r>
        <w:rPr/>
        <w:t xml:space="preserve">,</w:t>
      </w:r>
      <w:r>
        <w:rPr/>
        <w:t xml:space="preserve">2</w:t>
      </w:r>
      <w:r>
        <w:rPr/>
        <w:t xml:space="preserve">8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7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7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8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9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9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-</w:t>
      </w:r>
      <w:r>
        <w:rPr/>
        <w:t xml:space="preserve">3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8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(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-</w:t>
      </w:r>
      <w:r>
        <w:rPr/>
        <w:t xml:space="preserve">1</w:t>
      </w:r>
      <w:r>
        <w:rPr/>
        <w:t xml:space="preserve">3</w:t>
      </w:r>
      <w:r>
        <w:rPr/>
        <w:t xml:space="preserve">)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8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7</w:t>
      </w:r>
      <w:r>
        <w:rPr/>
        <w:t xml:space="preserve">3</w:t>
      </w:r>
      <w:r>
        <w:rPr/>
        <w:t xml:space="preserve">2</w:t>
      </w:r>
      <w:r>
        <w:rPr/>
        <w:t xml:space="preserve">,</w:t>
      </w:r>
      <w:r>
        <w:rPr/>
        <w:t xml:space="preserve">2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4</w:t>
      </w:r>
      <w:r>
        <w:rPr/>
        <w:t xml:space="preserve">0</w:t>
      </w:r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3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3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vertAlign w:val="superscript"/>
        </w:rPr>
        <w:t xml:space="preserve">$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"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"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>1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.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]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Θ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6</w:t>
      </w:r>
      <w:r>
        <w:rPr/>
        <w:t xml:space="preserve">-</w:t>
      </w:r>
      <w:r>
        <w:rPr/>
        <w:t xml:space="preserve">4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/>
      </w:r>
    </w:p>
    <w:p/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